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A5F" w:rsidRPr="00435E5F" w:rsidRDefault="00435E5F" w:rsidP="00435E5F">
      <w:pPr>
        <w:pStyle w:val="Normal1"/>
        <w:tabs>
          <w:tab w:val="left" w:pos="6798"/>
        </w:tabs>
        <w:rPr>
          <w:rFonts w:ascii="Times New Roman" w:hAnsi="Times New Roman"/>
          <w:i/>
          <w:sz w:val="28"/>
        </w:rPr>
      </w:pPr>
      <w:r w:rsidRPr="00435E5F">
        <w:rPr>
          <w:rFonts w:ascii="Times New Roman" w:hAnsi="Times New Roman"/>
          <w:i/>
          <w:noProof/>
          <w:sz w:val="28"/>
          <w:lang w:eastAsia="fr-FR"/>
        </w:rPr>
        <w:drawing>
          <wp:anchor distT="0" distB="0" distL="0" distR="0" simplePos="0" relativeHeight="251656192" behindDoc="0" locked="0" layoutInCell="0" allowOverlap="1">
            <wp:simplePos x="0" y="0"/>
            <wp:positionH relativeFrom="margin">
              <wp:posOffset>4643120</wp:posOffset>
            </wp:positionH>
            <wp:positionV relativeFrom="margin">
              <wp:posOffset>295275</wp:posOffset>
            </wp:positionV>
            <wp:extent cx="1243330" cy="1580515"/>
            <wp:effectExtent l="0" t="0" r="0" b="635"/>
            <wp:wrapSquare wrapText="bothSides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43330" cy="1580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5E5F">
        <w:rPr>
          <w:rFonts w:ascii="Times New Roman" w:hAnsi="Times New Roman"/>
          <w:i/>
          <w:sz w:val="28"/>
        </w:rPr>
        <w:tab/>
      </w:r>
    </w:p>
    <w:p w:rsidR="00351A5F" w:rsidRPr="00435E5F" w:rsidRDefault="00435E5F">
      <w:pPr>
        <w:pStyle w:val="Normal1"/>
        <w:rPr>
          <w:rFonts w:ascii="Times New Roman" w:hAnsi="Times New Roman"/>
          <w:i/>
          <w:sz w:val="28"/>
        </w:rPr>
      </w:pPr>
      <w:r w:rsidRPr="00435E5F">
        <w:rPr>
          <w:rFonts w:ascii="Times New Roman" w:hAnsi="Times New Roman"/>
          <w:i/>
          <w:sz w:val="28"/>
        </w:rPr>
        <w:t>21 Ans 30/12/2005</w:t>
      </w:r>
    </w:p>
    <w:p w:rsidR="00351A5F" w:rsidRPr="00435E5F" w:rsidRDefault="00435E5F">
      <w:pPr>
        <w:pStyle w:val="Normal1"/>
        <w:rPr>
          <w:rFonts w:ascii="Times New Roman" w:hAnsi="Times New Roman"/>
          <w:i/>
          <w:sz w:val="28"/>
        </w:rPr>
      </w:pPr>
      <w:r w:rsidRPr="00435E5F">
        <w:rPr>
          <w:rFonts w:ascii="Times New Roman" w:hAnsi="Times New Roman"/>
          <w:i/>
          <w:sz w:val="28"/>
        </w:rPr>
        <w:t xml:space="preserve">Lieu de résidence : Abobo </w:t>
      </w:r>
    </w:p>
    <w:p w:rsidR="00351A5F" w:rsidRPr="00435E5F" w:rsidRDefault="00435E5F">
      <w:pPr>
        <w:pStyle w:val="Normal1"/>
        <w:rPr>
          <w:rFonts w:ascii="Times New Roman" w:hAnsi="Times New Roman"/>
          <w:i/>
          <w:sz w:val="28"/>
        </w:rPr>
      </w:pPr>
      <w:r w:rsidRPr="00435E5F">
        <w:rPr>
          <w:rFonts w:ascii="Times New Roman" w:hAnsi="Times New Roman"/>
          <w:i/>
          <w:sz w:val="28"/>
        </w:rPr>
        <w:t>Contact : 0720685070</w:t>
      </w:r>
    </w:p>
    <w:p w:rsidR="00351A5F" w:rsidRPr="00435E5F" w:rsidRDefault="00435E5F">
      <w:pPr>
        <w:pStyle w:val="Normal1"/>
        <w:rPr>
          <w:rFonts w:ascii="Times New Roman" w:hAnsi="Times New Roman"/>
          <w:i/>
          <w:sz w:val="28"/>
        </w:rPr>
      </w:pPr>
      <w:r w:rsidRPr="00435E5F">
        <w:rPr>
          <w:rFonts w:ascii="Times New Roman" w:hAnsi="Times New Roman"/>
          <w:i/>
          <w:sz w:val="28"/>
        </w:rPr>
        <w:t xml:space="preserve">Email : </w:t>
      </w:r>
      <w:hyperlink r:id="rId9" w:tgtFrame="_top">
        <w:r w:rsidRPr="00435E5F">
          <w:rPr>
            <w:rStyle w:val="Lienhypertexte"/>
            <w:rFonts w:ascii="Times New Roman" w:hAnsi="Times New Roman"/>
            <w:i/>
            <w:sz w:val="28"/>
          </w:rPr>
          <w:t>aurelieadje62@gmail.com</w:t>
        </w:r>
      </w:hyperlink>
    </w:p>
    <w:p w:rsidR="00351A5F" w:rsidRPr="00435E5F" w:rsidRDefault="00435E5F">
      <w:pPr>
        <w:pStyle w:val="Normal1"/>
        <w:rPr>
          <w:rFonts w:ascii="Times New Roman" w:hAnsi="Times New Roman"/>
          <w:i/>
          <w:sz w:val="28"/>
        </w:rPr>
      </w:pPr>
      <w:r w:rsidRPr="00435E5F">
        <w:rPr>
          <w:rFonts w:ascii="Times New Roman" w:hAnsi="Times New Roman"/>
          <w:i/>
          <w:sz w:val="28"/>
        </w:rPr>
        <w:t>STAGIAIRE CONPTABLE</w:t>
      </w:r>
    </w:p>
    <w:p w:rsidR="00351A5F" w:rsidRPr="00435E5F" w:rsidRDefault="00435E5F">
      <w:pPr>
        <w:pStyle w:val="Normal1"/>
        <w:tabs>
          <w:tab w:val="right" w:pos="9072"/>
        </w:tabs>
        <w:rPr>
          <w:rFonts w:ascii="Times New Roman" w:hAnsi="Times New Roman"/>
          <w:i/>
          <w:sz w:val="28"/>
        </w:rPr>
      </w:pPr>
      <w:r w:rsidRPr="00435E5F">
        <w:rPr>
          <w:rFonts w:ascii="Times New Roman" w:hAnsi="Times New Roman"/>
          <w:i/>
          <w:noProof/>
          <w:sz w:val="28"/>
          <w:lang w:eastAsia="fr-FR"/>
        </w:rPr>
        <mc:AlternateContent>
          <mc:Choice Requires="wps">
            <w:drawing>
              <wp:anchor distT="0" distB="0" distL="0" distR="0" simplePos="0" relativeHeight="251657216" behindDoc="0" locked="0" layoutInCell="0" allowOverlap="1">
                <wp:simplePos x="0" y="0"/>
                <wp:positionH relativeFrom="margin">
                  <wp:posOffset>-176530</wp:posOffset>
                </wp:positionH>
                <wp:positionV relativeFrom="paragraph">
                  <wp:posOffset>74295</wp:posOffset>
                </wp:positionV>
                <wp:extent cx="36195" cy="36195"/>
                <wp:effectExtent l="2820035" t="10795" r="2820035" b="10795"/>
                <wp:wrapNone/>
                <wp:docPr id="2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5760" cy="52560"/>
                        </a:xfrm>
                        <a:prstGeom prst="straightConnector1">
                          <a:avLst/>
                        </a:prstGeom>
                        <a:ln w="6480">
                          <a:solidFill>
                            <a:srgbClr val="00B0F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Connecteur droit 1" o:spid="_x0000_s1026" o:spt="32" type="#_x0000_t32" style="position:absolute;left:0pt;margin-left:-13.9pt;margin-top:5.85pt;height:2.85pt;width:2.85pt;mso-position-horizontal-relative:margin;z-index:251659264;mso-width-relative:page;mso-height-relative:page;" filled="f" stroked="t" coordsize="21600,21600" o:allowincell="f" o:gfxdata="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egbaQdgAAAAJAQAADwAAAAAAAAABACAAAAAiAAAAZHJzL2Rvd25yZXYueG1sUEsBAhQAFAAAAAgA&#10;h07iQIQFhzqzAQAAcgMAAA4AAAAAAAAAAQAgAAAAJwEAAGRycy9lMm9Eb2MueG1sUEsFBgAAAAAG&#10;AAYAWQEAAEwFAAAAAA==&#10;">
                <v:fill on="f" focussize="0,0"/>
                <v:stroke weight="0.510236220472441pt" color="#00B0F0" joinstyle="miter"/>
                <v:imagedata o:title=""/>
                <o:lock v:ext="edit" aspectratio="f"/>
              </v:shape>
            </w:pict>
          </mc:Fallback>
        </mc:AlternateContent>
      </w:r>
      <w:r w:rsidRPr="00435E5F">
        <w:rPr>
          <w:rFonts w:ascii="Times New Roman" w:hAnsi="Times New Roman"/>
          <w:i/>
          <w:sz w:val="28"/>
        </w:rPr>
        <w:tab/>
      </w:r>
    </w:p>
    <w:p w:rsidR="00351A5F" w:rsidRPr="00435E5F" w:rsidRDefault="00435E5F">
      <w:pPr>
        <w:pStyle w:val="Normal1"/>
        <w:tabs>
          <w:tab w:val="right" w:pos="9072"/>
        </w:tabs>
        <w:rPr>
          <w:rFonts w:ascii="Times New Roman" w:hAnsi="Times New Roman"/>
          <w:b/>
          <w:i/>
          <w:color w:val="00B0F0"/>
          <w:sz w:val="32"/>
          <w:szCs w:val="32"/>
        </w:rPr>
      </w:pPr>
      <w:r w:rsidRPr="00435E5F">
        <w:rPr>
          <w:rFonts w:ascii="Times New Roman" w:hAnsi="Times New Roman"/>
          <w:b/>
          <w:i/>
          <w:noProof/>
          <w:color w:val="00B0F0"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273685</wp:posOffset>
                </wp:positionV>
                <wp:extent cx="5724525" cy="0"/>
                <wp:effectExtent l="0" t="19050" r="28575" b="1905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309712" id="Connecteur droit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5pt,21.55pt" to="452.6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" strokecolor="#00b0f0" strokeweight="3pt">
                <v:stroke joinstyle="miter"/>
              </v:line>
            </w:pict>
          </mc:Fallback>
        </mc:AlternateContent>
      </w:r>
      <w:r w:rsidRPr="00435E5F">
        <w:rPr>
          <w:rFonts w:ascii="Times New Roman" w:hAnsi="Times New Roman"/>
          <w:b/>
          <w:i/>
          <w:color w:val="00B0F0"/>
          <w:sz w:val="32"/>
          <w:szCs w:val="32"/>
        </w:rPr>
        <w:t xml:space="preserve">FORMATIONS ET DIPLOMES </w:t>
      </w:r>
    </w:p>
    <w:p w:rsidR="00351A5F" w:rsidRPr="00435E5F" w:rsidRDefault="00435E5F">
      <w:pPr>
        <w:pStyle w:val="Normal1"/>
        <w:tabs>
          <w:tab w:val="right" w:pos="9072"/>
        </w:tabs>
        <w:rPr>
          <w:rFonts w:ascii="Times New Roman" w:hAnsi="Times New Roman"/>
          <w:i/>
          <w:sz w:val="28"/>
        </w:rPr>
      </w:pPr>
      <w:bookmarkStart w:id="0" w:name="_GoBack"/>
      <w:bookmarkEnd w:id="0"/>
      <w:r w:rsidRPr="00435E5F">
        <w:rPr>
          <w:rFonts w:ascii="Times New Roman" w:hAnsi="Times New Roman"/>
          <w:i/>
          <w:noProof/>
          <w:sz w:val="28"/>
          <w:lang w:eastAsia="fr-FR"/>
        </w:rPr>
        <mc:AlternateContent>
          <mc:Choice Requires="wps">
            <w:drawing>
              <wp:anchor distT="0" distB="0" distL="0" distR="0" simplePos="0" relativeHeight="251658240" behindDoc="0" locked="0" layoutInCell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76835</wp:posOffset>
                </wp:positionV>
                <wp:extent cx="36195" cy="36195"/>
                <wp:effectExtent l="2711450" t="0" r="2711450" b="0"/>
                <wp:wrapNone/>
                <wp:docPr id="3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8320" cy="29160"/>
                        </a:xfrm>
                        <a:prstGeom prst="straightConnector1">
                          <a:avLst/>
                        </a:prstGeom>
                        <a:ln w="6480">
                          <a:solidFill>
                            <a:srgbClr val="00B0F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7AE84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2" o:spid="_x0000_s1026" type="#_x0000_t32" style="position:absolute;margin-left:0;margin-top:6.05pt;width:2.85pt;height:2.85pt;z-index:251658240;visibility:visible;mso-wrap-style:square;mso-wrap-distance-left:0;mso-wrap-distance-top:0;mso-wrap-distance-right:0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" o:allowincell="f" strokecolor="#00b0f0" strokeweight=".18mm">
                <v:stroke joinstyle="miter"/>
                <w10:wrap anchorx="margin"/>
              </v:shape>
            </w:pict>
          </mc:Fallback>
        </mc:AlternateContent>
      </w:r>
      <w:r w:rsidRPr="00435E5F">
        <w:rPr>
          <w:rFonts w:ascii="Times New Roman" w:hAnsi="Times New Roman"/>
          <w:i/>
          <w:sz w:val="28"/>
        </w:rPr>
        <w:tab/>
      </w:r>
    </w:p>
    <w:p w:rsidR="00351A5F" w:rsidRPr="00435E5F" w:rsidRDefault="00435E5F">
      <w:pPr>
        <w:pStyle w:val="Paragraphedeliste1"/>
        <w:numPr>
          <w:ilvl w:val="0"/>
          <w:numId w:val="2"/>
        </w:numPr>
        <w:tabs>
          <w:tab w:val="right" w:pos="9072"/>
        </w:tabs>
        <w:rPr>
          <w:rFonts w:ascii="Times New Roman" w:hAnsi="Times New Roman"/>
          <w:i/>
          <w:sz w:val="28"/>
        </w:rPr>
      </w:pPr>
      <w:r w:rsidRPr="00435E5F">
        <w:rPr>
          <w:rStyle w:val="Policepardfaut1"/>
          <w:rFonts w:ascii="Times New Roman" w:hAnsi="Times New Roman"/>
          <w:b/>
          <w:bCs/>
          <w:i/>
          <w:sz w:val="28"/>
        </w:rPr>
        <w:t>2026</w:t>
      </w:r>
      <w:r w:rsidRPr="00435E5F">
        <w:rPr>
          <w:rFonts w:ascii="Times New Roman" w:hAnsi="Times New Roman"/>
          <w:i/>
          <w:sz w:val="28"/>
        </w:rPr>
        <w:t xml:space="preserve"> (en cours) </w:t>
      </w:r>
      <w:r w:rsidRPr="00435E5F">
        <w:rPr>
          <w:rStyle w:val="Policepardfaut1"/>
          <w:rFonts w:ascii="Times New Roman" w:hAnsi="Times New Roman"/>
          <w:b/>
          <w:bCs/>
          <w:i/>
          <w:sz w:val="28"/>
        </w:rPr>
        <w:t>BTS</w:t>
      </w:r>
      <w:r w:rsidRPr="00435E5F">
        <w:rPr>
          <w:rFonts w:ascii="Times New Roman" w:hAnsi="Times New Roman"/>
          <w:i/>
          <w:sz w:val="28"/>
        </w:rPr>
        <w:t xml:space="preserve"> en Option Finance Comptabilités et Gestion des Entreprise à l’EPCCI (Ecole Pratique de la Chambre de Commerce et d’Industrie de Cote d’Ivoire) </w:t>
      </w:r>
    </w:p>
    <w:p w:rsidR="00351A5F" w:rsidRPr="00435E5F" w:rsidRDefault="00435E5F">
      <w:pPr>
        <w:pStyle w:val="Paragraphedeliste1"/>
        <w:numPr>
          <w:ilvl w:val="0"/>
          <w:numId w:val="2"/>
        </w:numPr>
        <w:tabs>
          <w:tab w:val="right" w:pos="9072"/>
        </w:tabs>
        <w:rPr>
          <w:rFonts w:ascii="Times New Roman" w:hAnsi="Times New Roman"/>
          <w:b/>
          <w:bCs/>
          <w:i/>
          <w:sz w:val="28"/>
        </w:rPr>
      </w:pPr>
      <w:r w:rsidRPr="00435E5F">
        <w:rPr>
          <w:rFonts w:ascii="Times New Roman" w:hAnsi="Times New Roman"/>
          <w:b/>
          <w:bCs/>
          <w:i/>
          <w:sz w:val="28"/>
        </w:rPr>
        <w:t>2023 : Bac D au CMIT (Collège Moderne Issa Traoré) de DIVO</w:t>
      </w:r>
    </w:p>
    <w:p w:rsidR="00435E5F" w:rsidRPr="00435E5F" w:rsidRDefault="00435E5F" w:rsidP="00435E5F">
      <w:pPr>
        <w:pStyle w:val="Paragraphedeliste1"/>
        <w:tabs>
          <w:tab w:val="left" w:pos="0"/>
          <w:tab w:val="right" w:pos="9072"/>
        </w:tabs>
        <w:rPr>
          <w:rFonts w:ascii="Times New Roman" w:hAnsi="Times New Roman"/>
          <w:b/>
          <w:bCs/>
          <w:i/>
          <w:sz w:val="28"/>
        </w:rPr>
      </w:pPr>
    </w:p>
    <w:p w:rsidR="00351A5F" w:rsidRPr="00435E5F" w:rsidRDefault="00435E5F">
      <w:pPr>
        <w:pStyle w:val="Normal1"/>
        <w:tabs>
          <w:tab w:val="right" w:pos="9072"/>
        </w:tabs>
        <w:rPr>
          <w:rFonts w:ascii="Times New Roman" w:hAnsi="Times New Roman"/>
          <w:b/>
          <w:i/>
          <w:sz w:val="32"/>
          <w:szCs w:val="36"/>
        </w:rPr>
      </w:pPr>
      <w:r w:rsidRPr="00435E5F">
        <w:rPr>
          <w:rFonts w:ascii="Times New Roman" w:hAnsi="Times New Roman"/>
          <w:b/>
          <w:i/>
          <w:noProof/>
          <w:color w:val="00B0F0"/>
          <w:sz w:val="36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603777" wp14:editId="5E3CA353">
                <wp:simplePos x="0" y="0"/>
                <wp:positionH relativeFrom="margin">
                  <wp:align>left</wp:align>
                </wp:positionH>
                <wp:positionV relativeFrom="paragraph">
                  <wp:posOffset>258445</wp:posOffset>
                </wp:positionV>
                <wp:extent cx="5724525" cy="0"/>
                <wp:effectExtent l="0" t="19050" r="28575" b="1905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D0E71A" id="Connecteur droit 6" o:spid="_x0000_s1026" style="position:absolute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0.35pt" to="450.7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" strokecolor="#00b0f0" strokeweight="3pt">
                <v:stroke joinstyle="miter"/>
                <w10:wrap anchorx="margin"/>
              </v:line>
            </w:pict>
          </mc:Fallback>
        </mc:AlternateContent>
      </w:r>
      <w:r w:rsidRPr="00435E5F">
        <w:rPr>
          <w:rFonts w:ascii="Times New Roman" w:hAnsi="Times New Roman"/>
          <w:b/>
          <w:i/>
          <w:color w:val="00B0F0"/>
          <w:sz w:val="32"/>
          <w:szCs w:val="36"/>
        </w:rPr>
        <w:t xml:space="preserve">AUTRES INFORMATIONS </w:t>
      </w:r>
    </w:p>
    <w:p w:rsidR="00351A5F" w:rsidRPr="00435E5F" w:rsidRDefault="00351A5F">
      <w:pPr>
        <w:pStyle w:val="Normal1"/>
        <w:tabs>
          <w:tab w:val="right" w:pos="9072"/>
        </w:tabs>
        <w:rPr>
          <w:rFonts w:ascii="Times New Roman" w:hAnsi="Times New Roman"/>
          <w:i/>
          <w:sz w:val="28"/>
        </w:rPr>
      </w:pPr>
    </w:p>
    <w:p w:rsidR="00351A5F" w:rsidRPr="00435E5F" w:rsidRDefault="00435E5F">
      <w:pPr>
        <w:pStyle w:val="Paragraphedeliste1"/>
        <w:numPr>
          <w:ilvl w:val="0"/>
          <w:numId w:val="3"/>
        </w:numPr>
        <w:tabs>
          <w:tab w:val="right" w:pos="9072"/>
        </w:tabs>
        <w:rPr>
          <w:rFonts w:ascii="Times New Roman" w:hAnsi="Times New Roman"/>
          <w:i/>
          <w:sz w:val="28"/>
        </w:rPr>
      </w:pPr>
      <w:r w:rsidRPr="00435E5F">
        <w:rPr>
          <w:rStyle w:val="Policepardfaut1"/>
          <w:rFonts w:ascii="Times New Roman" w:hAnsi="Times New Roman"/>
          <w:b/>
          <w:bCs/>
          <w:i/>
          <w:sz w:val="28"/>
          <w:u w:val="single"/>
        </w:rPr>
        <w:t>Informatique</w:t>
      </w:r>
      <w:r w:rsidRPr="00435E5F">
        <w:rPr>
          <w:rFonts w:ascii="Times New Roman" w:hAnsi="Times New Roman"/>
          <w:i/>
          <w:sz w:val="28"/>
        </w:rPr>
        <w:t> : Word (</w:t>
      </w:r>
      <w:r w:rsidRPr="00435E5F">
        <w:rPr>
          <w:rFonts w:ascii="Times New Roman" w:hAnsi="Times New Roman"/>
          <w:i/>
          <w:sz w:val="28"/>
        </w:rPr>
        <w:t>Maitrise</w:t>
      </w:r>
      <w:r w:rsidRPr="00435E5F">
        <w:rPr>
          <w:rFonts w:ascii="Times New Roman" w:hAnsi="Times New Roman"/>
          <w:i/>
          <w:sz w:val="28"/>
        </w:rPr>
        <w:t xml:space="preserve"> des traitements de texte) Excel (Maitrise des bases) </w:t>
      </w:r>
    </w:p>
    <w:p w:rsidR="00351A5F" w:rsidRPr="00435E5F" w:rsidRDefault="00435E5F">
      <w:pPr>
        <w:pStyle w:val="Normal1"/>
        <w:tabs>
          <w:tab w:val="right" w:pos="9072"/>
        </w:tabs>
        <w:rPr>
          <w:rFonts w:ascii="Times New Roman" w:hAnsi="Times New Roman"/>
          <w:i/>
          <w:sz w:val="28"/>
        </w:rPr>
      </w:pPr>
      <w:r w:rsidRPr="00435E5F">
        <w:rPr>
          <w:rFonts w:ascii="Times New Roman" w:hAnsi="Times New Roman"/>
          <w:i/>
          <w:noProof/>
          <w:sz w:val="28"/>
          <w:lang w:eastAsia="fr-FR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123190</wp:posOffset>
                </wp:positionV>
                <wp:extent cx="36195" cy="36195"/>
                <wp:effectExtent l="2730500" t="0" r="2730500" b="0"/>
                <wp:wrapNone/>
                <wp:docPr id="4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6120" cy="14400"/>
                        </a:xfrm>
                        <a:prstGeom prst="straightConnector1">
                          <a:avLst/>
                        </a:prstGeom>
                        <a:ln w="6480">
                          <a:solidFill>
                            <a:srgbClr val="00B0F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Connecteur droit 3" o:spid="_x0000_s1026" o:spt="32" type="#_x0000_t32" style="position:absolute;left:0pt;margin-top:9.7pt;height:2.85pt;width:2.85pt;mso-position-horizontal:left;mso-position-horizontal-relative:margin;z-index:251659264;mso-width-relative:page;mso-height-relative:page;" filled="f" stroked="t" coordsize="21600,21600" o:allowincell="f" o:gfxdata="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NWe&#10;1pzVAAAABAEAAA8AAAAAAAAAAQAgAAAAIgAAAGRycy9kb3ducmV2LnhtbFBLAQIUABQAAAAIAIdO&#10;4kDM5qq4tAEAAHIDAAAOAAAAAAAAAAEAIAAAACQBAABkcnMvZTJvRG9jLnhtbFBLBQYAAAAABgAG&#10;AFkBAABKBQAAAAA=&#10;">
                <v:fill on="f" focussize="0,0"/>
                <v:stroke weight="0.510236220472441pt" color="#00B0F0" joinstyle="miter"/>
                <v:imagedata o:title=""/>
                <o:lock v:ext="edit" aspectratio="f"/>
              </v:shape>
            </w:pict>
          </mc:Fallback>
        </mc:AlternateContent>
      </w:r>
      <w:r w:rsidRPr="00435E5F">
        <w:rPr>
          <w:rFonts w:ascii="Times New Roman" w:hAnsi="Times New Roman"/>
          <w:i/>
          <w:sz w:val="28"/>
        </w:rPr>
        <w:tab/>
      </w:r>
    </w:p>
    <w:p w:rsidR="00351A5F" w:rsidRPr="00435E5F" w:rsidRDefault="00435E5F">
      <w:pPr>
        <w:pStyle w:val="Paragraphedeliste1"/>
        <w:numPr>
          <w:ilvl w:val="0"/>
          <w:numId w:val="4"/>
        </w:numPr>
        <w:tabs>
          <w:tab w:val="right" w:pos="9072"/>
        </w:tabs>
        <w:rPr>
          <w:rFonts w:ascii="Times New Roman" w:hAnsi="Times New Roman"/>
          <w:i/>
          <w:sz w:val="28"/>
        </w:rPr>
      </w:pPr>
      <w:r w:rsidRPr="00435E5F">
        <w:rPr>
          <w:rStyle w:val="Policepardfaut1"/>
          <w:rFonts w:ascii="Times New Roman" w:hAnsi="Times New Roman"/>
          <w:b/>
          <w:bCs/>
          <w:i/>
          <w:sz w:val="28"/>
          <w:u w:val="single"/>
        </w:rPr>
        <w:t>Langues</w:t>
      </w:r>
      <w:r w:rsidRPr="00435E5F">
        <w:rPr>
          <w:rFonts w:ascii="Times New Roman" w:hAnsi="Times New Roman"/>
          <w:i/>
          <w:sz w:val="28"/>
        </w:rPr>
        <w:t xml:space="preserve"> : Français : Bonne expression verbale                                                                                                                                                         </w:t>
      </w:r>
      <w:r w:rsidRPr="00435E5F">
        <w:rPr>
          <w:rFonts w:ascii="Times New Roman" w:hAnsi="Times New Roman"/>
          <w:i/>
          <w:sz w:val="28"/>
        </w:rPr>
        <w:t xml:space="preserve">                                        </w:t>
      </w:r>
    </w:p>
    <w:p w:rsidR="00351A5F" w:rsidRPr="00435E5F" w:rsidRDefault="00435E5F">
      <w:pPr>
        <w:pStyle w:val="Normal1"/>
        <w:tabs>
          <w:tab w:val="left" w:pos="1002"/>
        </w:tabs>
        <w:rPr>
          <w:rFonts w:ascii="Times New Roman" w:hAnsi="Times New Roman"/>
          <w:i/>
          <w:sz w:val="28"/>
        </w:rPr>
      </w:pPr>
      <w:r w:rsidRPr="00435E5F">
        <w:rPr>
          <w:rFonts w:ascii="Times New Roman" w:hAnsi="Times New Roman"/>
          <w:i/>
          <w:sz w:val="28"/>
        </w:rPr>
        <w:tab/>
        <w:t xml:space="preserve">Anglais : Lu, écrit (niveau débutant) </w:t>
      </w:r>
    </w:p>
    <w:p w:rsidR="00351A5F" w:rsidRPr="00435E5F" w:rsidRDefault="00435E5F">
      <w:pPr>
        <w:pStyle w:val="Paragraphedeliste1"/>
        <w:numPr>
          <w:ilvl w:val="0"/>
          <w:numId w:val="4"/>
        </w:numPr>
        <w:tabs>
          <w:tab w:val="left" w:pos="1002"/>
        </w:tabs>
        <w:rPr>
          <w:rFonts w:ascii="Times New Roman" w:hAnsi="Times New Roman"/>
          <w:i/>
          <w:sz w:val="28"/>
        </w:rPr>
      </w:pPr>
      <w:r w:rsidRPr="00435E5F">
        <w:rPr>
          <w:rStyle w:val="Policepardfaut1"/>
          <w:rFonts w:ascii="Times New Roman" w:hAnsi="Times New Roman"/>
          <w:b/>
          <w:bCs/>
          <w:i/>
          <w:sz w:val="28"/>
          <w:u w:val="single"/>
        </w:rPr>
        <w:t>Atouts</w:t>
      </w:r>
      <w:r w:rsidRPr="00435E5F">
        <w:rPr>
          <w:rFonts w:ascii="Times New Roman" w:hAnsi="Times New Roman"/>
          <w:i/>
          <w:sz w:val="28"/>
        </w:rPr>
        <w:t xml:space="preserve"> : Assidue, Consciencieuse, Dynamique, Rigoureuse, Travailleuse, Capacité à travailler seule ou en équipe. </w:t>
      </w:r>
    </w:p>
    <w:p w:rsidR="00351A5F" w:rsidRPr="00435E5F" w:rsidRDefault="00435E5F">
      <w:pPr>
        <w:pStyle w:val="Paragraphedeliste1"/>
        <w:numPr>
          <w:ilvl w:val="0"/>
          <w:numId w:val="4"/>
        </w:numPr>
        <w:tabs>
          <w:tab w:val="left" w:pos="1002"/>
        </w:tabs>
        <w:rPr>
          <w:rFonts w:ascii="Times New Roman" w:hAnsi="Times New Roman"/>
          <w:i/>
          <w:sz w:val="28"/>
        </w:rPr>
      </w:pPr>
      <w:r w:rsidRPr="00435E5F">
        <w:rPr>
          <w:rStyle w:val="Policepardfaut1"/>
          <w:rFonts w:ascii="Times New Roman" w:hAnsi="Times New Roman"/>
          <w:b/>
          <w:bCs/>
          <w:i/>
          <w:sz w:val="28"/>
          <w:u w:val="single"/>
        </w:rPr>
        <w:t>Loisirs</w:t>
      </w:r>
      <w:r w:rsidRPr="00435E5F">
        <w:rPr>
          <w:rFonts w:ascii="Times New Roman" w:hAnsi="Times New Roman"/>
          <w:i/>
          <w:sz w:val="28"/>
        </w:rPr>
        <w:t> : Lecture, Cuisine, Musique</w:t>
      </w:r>
    </w:p>
    <w:p w:rsidR="00351A5F" w:rsidRPr="00435E5F" w:rsidRDefault="00435E5F">
      <w:pPr>
        <w:pStyle w:val="Paragraphedeliste1"/>
        <w:numPr>
          <w:ilvl w:val="0"/>
          <w:numId w:val="4"/>
        </w:numPr>
        <w:tabs>
          <w:tab w:val="left" w:pos="1002"/>
        </w:tabs>
        <w:rPr>
          <w:rFonts w:ascii="Times New Roman" w:hAnsi="Times New Roman"/>
          <w:i/>
          <w:sz w:val="28"/>
        </w:rPr>
      </w:pPr>
      <w:r w:rsidRPr="00435E5F">
        <w:rPr>
          <w:rStyle w:val="Policepardfaut1"/>
          <w:rFonts w:ascii="Times New Roman" w:hAnsi="Times New Roman"/>
          <w:b/>
          <w:bCs/>
          <w:i/>
          <w:sz w:val="28"/>
          <w:u w:val="single"/>
        </w:rPr>
        <w:t>Référence</w:t>
      </w:r>
      <w:r w:rsidRPr="00435E5F">
        <w:rPr>
          <w:rFonts w:ascii="Times New Roman" w:hAnsi="Times New Roman"/>
          <w:i/>
          <w:sz w:val="28"/>
        </w:rPr>
        <w:t xml:space="preserve"> : Monsieur </w:t>
      </w:r>
      <w:r w:rsidRPr="00435E5F">
        <w:rPr>
          <w:rFonts w:ascii="Times New Roman" w:hAnsi="Times New Roman"/>
          <w:i/>
          <w:sz w:val="28"/>
        </w:rPr>
        <w:t>Congo Bosson professeur de fiscalité à l’EPCCI 0141535555 </w:t>
      </w:r>
    </w:p>
    <w:p w:rsidR="00351A5F" w:rsidRPr="00435E5F" w:rsidRDefault="00351A5F">
      <w:pPr>
        <w:pStyle w:val="Normal1"/>
        <w:tabs>
          <w:tab w:val="right" w:pos="9072"/>
        </w:tabs>
        <w:rPr>
          <w:rFonts w:ascii="Times New Roman" w:hAnsi="Times New Roman"/>
          <w:i/>
          <w:sz w:val="28"/>
        </w:rPr>
      </w:pPr>
    </w:p>
    <w:sectPr w:rsidR="00351A5F" w:rsidRPr="00435E5F">
      <w:pgSz w:w="11906" w:h="16838"/>
      <w:pgMar w:top="1417" w:right="1417" w:bottom="1417" w:left="1417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A5F" w:rsidRDefault="00435E5F">
      <w:pPr>
        <w:spacing w:line="240" w:lineRule="auto"/>
      </w:pPr>
      <w:r>
        <w:separator/>
      </w:r>
    </w:p>
  </w:endnote>
  <w:endnote w:type="continuationSeparator" w:id="0">
    <w:p w:rsidR="00351A5F" w:rsidRDefault="00435E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A5F" w:rsidRDefault="00435E5F">
      <w:pPr>
        <w:spacing w:after="0"/>
      </w:pPr>
      <w:r>
        <w:separator/>
      </w:r>
    </w:p>
  </w:footnote>
  <w:footnote w:type="continuationSeparator" w:id="0">
    <w:p w:rsidR="00351A5F" w:rsidRDefault="00435E5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F205925"/>
    <w:multiLevelType w:val="multilevel"/>
    <w:tmpl w:val="BF205925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CF092B84"/>
    <w:multiLevelType w:val="multilevel"/>
    <w:tmpl w:val="CF092B84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none"/>
      <w:pStyle w:val="Titre11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Titre21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Titre31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Titre41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pStyle w:val="Titre51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pStyle w:val="Titre61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pStyle w:val="Titre71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pStyle w:val="Titre81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pStyle w:val="Titre91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abstractNum w:abstractNumId="3" w15:restartNumberingAfterBreak="0">
    <w:nsid w:val="59ADCABA"/>
    <w:multiLevelType w:val="multilevel"/>
    <w:tmpl w:val="59ADCABA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A5F"/>
    <w:rsid w:val="00351A5F"/>
    <w:rsid w:val="00435E5F"/>
    <w:rsid w:val="6EB0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0BC55"/>
  <w15:docId w15:val="{C4B3DD13-9AFB-4A68-9910-88245302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index heading" w:uiPriority="0"/>
    <w:lsdException w:name="caption" w:semiHidden="1" w:uiPriority="0" w:unhideWhenUsed="1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uiPriority="0" w:qFormat="1"/>
    <w:lsdException w:name="Closing" w:uiPriority="0"/>
    <w:lsdException w:name="Signature" w:uiPriority="0"/>
    <w:lsdException w:name="Default Paragraph Font" w:semiHidden="1" w:uiPriority="0" w:qFormat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uiPriority="0" w:qFormat="1"/>
    <w:lsdException w:name="Emphasis" w:uiPriority="0" w:qFormat="1"/>
    <w:lsdException w:name="Document Map" w:uiPriority="0"/>
    <w:lsdException w:name="Plain Text" w:uiPriority="0"/>
    <w:lsdException w:name="E-mail Signature" w:uiPriority="0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 w:semiHidden="1" w:uiPriority="0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76" w:lineRule="auto"/>
    </w:pPr>
    <w:rPr>
      <w:kern w:val="2"/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80"/>
      <w:u w:val="single"/>
    </w:rPr>
  </w:style>
  <w:style w:type="character" w:customStyle="1" w:styleId="Policepardfaut1">
    <w:name w:val="Police par défaut1"/>
    <w:qFormat/>
  </w:style>
  <w:style w:type="character" w:customStyle="1" w:styleId="Titre1Car">
    <w:name w:val="Titre 1 Car"/>
    <w:basedOn w:val="Policepardfaut1"/>
    <w:qFormat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itre2Car">
    <w:name w:val="Titre 2 Car"/>
    <w:basedOn w:val="Policepardfaut1"/>
    <w:qFormat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re3Car">
    <w:name w:val="Titre 3 Car"/>
    <w:basedOn w:val="Policepardfaut1"/>
    <w:qFormat/>
    <w:rPr>
      <w:rFonts w:eastAsia="Times New Roman" w:cs="Times New Roman"/>
      <w:color w:val="2F5496"/>
      <w:sz w:val="28"/>
      <w:szCs w:val="28"/>
    </w:rPr>
  </w:style>
  <w:style w:type="character" w:customStyle="1" w:styleId="Titre4Car">
    <w:name w:val="Titre 4 Car"/>
    <w:basedOn w:val="Policepardfaut1"/>
    <w:qFormat/>
    <w:rPr>
      <w:rFonts w:eastAsia="Times New Roman" w:cs="Times New Roman"/>
      <w:i/>
      <w:iCs/>
      <w:color w:val="2F5496"/>
    </w:rPr>
  </w:style>
  <w:style w:type="character" w:customStyle="1" w:styleId="Titre5Car">
    <w:name w:val="Titre 5 Car"/>
    <w:basedOn w:val="Policepardfaut1"/>
    <w:qFormat/>
    <w:rPr>
      <w:rFonts w:eastAsia="Times New Roman" w:cs="Times New Roman"/>
      <w:color w:val="2F5496"/>
    </w:rPr>
  </w:style>
  <w:style w:type="character" w:customStyle="1" w:styleId="Titre6Car">
    <w:name w:val="Titre 6 Car"/>
    <w:basedOn w:val="Policepardfaut1"/>
    <w:qFormat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1"/>
    <w:qFormat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1"/>
    <w:qFormat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1"/>
    <w:qFormat/>
    <w:rPr>
      <w:rFonts w:eastAsia="Times New Roman" w:cs="Times New Roman"/>
      <w:color w:val="272727"/>
    </w:rPr>
  </w:style>
  <w:style w:type="character" w:customStyle="1" w:styleId="TitreCar">
    <w:name w:val="Titre Car"/>
    <w:basedOn w:val="Policepardfaut1"/>
    <w:qFormat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Sous-titreCar">
    <w:name w:val="Sous-titre Car"/>
    <w:basedOn w:val="Policepardfaut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itationCar">
    <w:name w:val="Citation Car"/>
    <w:basedOn w:val="Policepardfaut1"/>
    <w:qFormat/>
    <w:rPr>
      <w:i/>
      <w:iCs/>
      <w:color w:val="404040"/>
    </w:rPr>
  </w:style>
  <w:style w:type="character" w:customStyle="1" w:styleId="Accentuationintense">
    <w:name w:val="Accentuation intense"/>
    <w:basedOn w:val="Policepardfaut1"/>
    <w:qFormat/>
    <w:rPr>
      <w:i/>
      <w:iCs/>
      <w:color w:val="2F5496"/>
    </w:rPr>
  </w:style>
  <w:style w:type="character" w:customStyle="1" w:styleId="CitationintenseCar">
    <w:name w:val="Citation intense Car"/>
    <w:basedOn w:val="Policepardfaut1"/>
    <w:qFormat/>
    <w:rPr>
      <w:i/>
      <w:iCs/>
      <w:color w:val="2F5496"/>
    </w:rPr>
  </w:style>
  <w:style w:type="character" w:customStyle="1" w:styleId="Rfrenceintense1">
    <w:name w:val="Référence intense1"/>
    <w:basedOn w:val="Policepardfaut1"/>
    <w:qFormat/>
    <w:rPr>
      <w:b/>
      <w:bCs/>
      <w:smallCaps/>
      <w:color w:val="2F5496"/>
      <w:spacing w:val="5"/>
    </w:rPr>
  </w:style>
  <w:style w:type="character" w:customStyle="1" w:styleId="Lienhypertexte1">
    <w:name w:val="Lien hypertexte1"/>
    <w:basedOn w:val="Policepardfaut1"/>
    <w:qFormat/>
    <w:rPr>
      <w:color w:val="0563C1"/>
      <w:u w:val="single"/>
    </w:rPr>
  </w:style>
  <w:style w:type="character" w:customStyle="1" w:styleId="Mentionnonrsolue">
    <w:name w:val="Mention non résolue"/>
    <w:basedOn w:val="Policepardfaut1"/>
    <w:qFormat/>
    <w:rPr>
      <w:color w:val="605E5C"/>
      <w:shd w:val="clear" w:color="auto" w:fill="E1DFDD"/>
    </w:rPr>
  </w:style>
  <w:style w:type="character" w:customStyle="1" w:styleId="En-tteCar">
    <w:name w:val="En-tête Car"/>
    <w:basedOn w:val="Policepardfaut1"/>
    <w:qFormat/>
  </w:style>
  <w:style w:type="character" w:customStyle="1" w:styleId="PieddepageCar">
    <w:name w:val="Pied de page Car"/>
    <w:basedOn w:val="Policepardfaut1"/>
    <w:qFormat/>
  </w:style>
  <w:style w:type="character" w:customStyle="1" w:styleId="WWCharLFO1LVL1">
    <w:name w:val="WW_CharLFO1LVL1"/>
    <w:qFormat/>
    <w:rPr>
      <w:rFonts w:ascii="Symbol" w:hAnsi="Symbol"/>
    </w:rPr>
  </w:style>
  <w:style w:type="character" w:customStyle="1" w:styleId="WWCharLFO1LVL2">
    <w:name w:val="WW_CharLFO1LVL2"/>
    <w:qFormat/>
    <w:rPr>
      <w:rFonts w:ascii="Courier New" w:hAnsi="Courier New" w:cs="Courier New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Symbol" w:hAnsi="Symbol"/>
    </w:rPr>
  </w:style>
  <w:style w:type="character" w:customStyle="1" w:styleId="WWCharLFO1LVL5">
    <w:name w:val="WW_CharLFO1LVL5"/>
    <w:qFormat/>
    <w:rPr>
      <w:rFonts w:ascii="Courier New" w:hAnsi="Courier New" w:cs="Courier New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Symbol" w:hAnsi="Symbol"/>
    </w:rPr>
  </w:style>
  <w:style w:type="character" w:customStyle="1" w:styleId="WWCharLFO1LVL8">
    <w:name w:val="WW_CharLFO1LVL8"/>
    <w:qFormat/>
    <w:rPr>
      <w:rFonts w:ascii="Courier New" w:hAnsi="Courier New" w:cs="Courier New"/>
    </w:rPr>
  </w:style>
  <w:style w:type="character" w:customStyle="1" w:styleId="WWCharLFO1LVL9">
    <w:name w:val="WW_CharLFO1LVL9"/>
    <w:qFormat/>
    <w:rPr>
      <w:rFonts w:ascii="Wingdings" w:hAnsi="Wingdings"/>
    </w:rPr>
  </w:style>
  <w:style w:type="character" w:customStyle="1" w:styleId="WWCharLFO2LVL1">
    <w:name w:val="WW_CharLFO2LVL1"/>
    <w:qFormat/>
    <w:rPr>
      <w:rFonts w:ascii="Symbol" w:hAnsi="Symbol"/>
    </w:rPr>
  </w:style>
  <w:style w:type="character" w:customStyle="1" w:styleId="WWCharLFO2LVL2">
    <w:name w:val="WW_CharLFO2LVL2"/>
    <w:qFormat/>
    <w:rPr>
      <w:rFonts w:ascii="Courier New" w:hAnsi="Courier New" w:cs="Courier New"/>
    </w:rPr>
  </w:style>
  <w:style w:type="character" w:customStyle="1" w:styleId="WWCharLFO2LVL3">
    <w:name w:val="WW_CharLFO2LVL3"/>
    <w:qFormat/>
    <w:rPr>
      <w:rFonts w:ascii="Wingdings" w:hAnsi="Wingdings"/>
    </w:rPr>
  </w:style>
  <w:style w:type="character" w:customStyle="1" w:styleId="WWCharLFO2LVL4">
    <w:name w:val="WW_CharLFO2LVL4"/>
    <w:qFormat/>
    <w:rPr>
      <w:rFonts w:ascii="Symbol" w:hAnsi="Symbol"/>
    </w:rPr>
  </w:style>
  <w:style w:type="character" w:customStyle="1" w:styleId="WWCharLFO2LVL5">
    <w:name w:val="WW_CharLFO2LVL5"/>
    <w:qFormat/>
    <w:rPr>
      <w:rFonts w:ascii="Courier New" w:hAnsi="Courier New" w:cs="Courier New"/>
    </w:rPr>
  </w:style>
  <w:style w:type="character" w:customStyle="1" w:styleId="WWCharLFO2LVL6">
    <w:name w:val="WW_CharLFO2LVL6"/>
    <w:qFormat/>
    <w:rPr>
      <w:rFonts w:ascii="Wingdings" w:hAnsi="Wingdings"/>
    </w:rPr>
  </w:style>
  <w:style w:type="character" w:customStyle="1" w:styleId="WWCharLFO2LVL7">
    <w:name w:val="WW_CharLFO2LVL7"/>
    <w:qFormat/>
    <w:rPr>
      <w:rFonts w:ascii="Symbol" w:hAnsi="Symbol"/>
    </w:rPr>
  </w:style>
  <w:style w:type="character" w:customStyle="1" w:styleId="WWCharLFO2LVL8">
    <w:name w:val="WW_CharLFO2LVL8"/>
    <w:qFormat/>
    <w:rPr>
      <w:rFonts w:ascii="Courier New" w:hAnsi="Courier New" w:cs="Courier New"/>
    </w:rPr>
  </w:style>
  <w:style w:type="character" w:customStyle="1" w:styleId="WWCharLFO2LVL9">
    <w:name w:val="WW_CharLFO2LVL9"/>
    <w:qFormat/>
    <w:rPr>
      <w:rFonts w:ascii="Wingdings" w:hAnsi="Wingdings"/>
    </w:rPr>
  </w:style>
  <w:style w:type="character" w:customStyle="1" w:styleId="WWCharLFO3LVL1">
    <w:name w:val="WW_CharLFO3LVL1"/>
    <w:qFormat/>
    <w:rPr>
      <w:rFonts w:ascii="Symbol" w:hAnsi="Symbol"/>
    </w:rPr>
  </w:style>
  <w:style w:type="character" w:customStyle="1" w:styleId="WWCharLFO3LVL2">
    <w:name w:val="WW_CharLFO3LVL2"/>
    <w:qFormat/>
    <w:rPr>
      <w:rFonts w:ascii="Courier New" w:hAnsi="Courier New" w:cs="Courier New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Symbol" w:hAnsi="Symbol"/>
    </w:rPr>
  </w:style>
  <w:style w:type="character" w:customStyle="1" w:styleId="WWCharLFO3LVL5">
    <w:name w:val="WW_CharLFO3LVL5"/>
    <w:qFormat/>
    <w:rPr>
      <w:rFonts w:ascii="Courier New" w:hAnsi="Courier New" w:cs="Courier New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Symbol" w:hAnsi="Symbol"/>
    </w:rPr>
  </w:style>
  <w:style w:type="character" w:customStyle="1" w:styleId="WWCharLFO3LVL8">
    <w:name w:val="WW_CharLFO3LVL8"/>
    <w:qFormat/>
    <w:rPr>
      <w:rFonts w:ascii="Courier New" w:hAnsi="Courier New" w:cs="Courier New"/>
    </w:rPr>
  </w:style>
  <w:style w:type="character" w:customStyle="1" w:styleId="WWCharLFO3LVL9">
    <w:name w:val="WW_CharLFO3LVL9"/>
    <w:qFormat/>
    <w:rPr>
      <w:rFonts w:ascii="Wingdings" w:hAnsi="Wingdings"/>
    </w:rPr>
  </w:style>
  <w:style w:type="paragraph" w:customStyle="1" w:styleId="Titre11">
    <w:name w:val="Titre 11"/>
    <w:basedOn w:val="Normal1"/>
    <w:next w:val="Normal1"/>
    <w:qFormat/>
    <w:pPr>
      <w:keepNext/>
      <w:keepLines/>
      <w:numPr>
        <w:numId w:val="1"/>
      </w:numPr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customStyle="1" w:styleId="Normal1">
    <w:name w:val="Normal1"/>
    <w:qFormat/>
    <w:pPr>
      <w:suppressAutoHyphens/>
      <w:spacing w:after="160" w:line="276" w:lineRule="auto"/>
    </w:pPr>
    <w:rPr>
      <w:kern w:val="2"/>
      <w:sz w:val="24"/>
      <w:szCs w:val="24"/>
      <w:lang w:eastAsia="en-US"/>
    </w:rPr>
  </w:style>
  <w:style w:type="paragraph" w:customStyle="1" w:styleId="Titre21">
    <w:name w:val="Titre 21"/>
    <w:basedOn w:val="Normal1"/>
    <w:next w:val="Normal1"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customStyle="1" w:styleId="Titre31">
    <w:name w:val="Titre 31"/>
    <w:basedOn w:val="Normal1"/>
    <w:next w:val="Normal1"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customStyle="1" w:styleId="Titre41">
    <w:name w:val="Titre 41"/>
    <w:basedOn w:val="Normal1"/>
    <w:next w:val="Normal1"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eastAsia="Times New Roman"/>
      <w:i/>
      <w:iCs/>
      <w:color w:val="2F5496"/>
    </w:rPr>
  </w:style>
  <w:style w:type="paragraph" w:customStyle="1" w:styleId="Titre51">
    <w:name w:val="Titre 51"/>
    <w:basedOn w:val="Normal1"/>
    <w:next w:val="Normal1"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eastAsia="Times New Roman"/>
      <w:color w:val="2F5496"/>
    </w:rPr>
  </w:style>
  <w:style w:type="paragraph" w:customStyle="1" w:styleId="Titre61">
    <w:name w:val="Titre 61"/>
    <w:basedOn w:val="Normal1"/>
    <w:next w:val="Normal1"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eastAsia="Times New Roman"/>
      <w:i/>
      <w:iCs/>
      <w:color w:val="595959"/>
    </w:rPr>
  </w:style>
  <w:style w:type="paragraph" w:customStyle="1" w:styleId="Titre71">
    <w:name w:val="Titre 71"/>
    <w:basedOn w:val="Normal1"/>
    <w:next w:val="Normal1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eastAsia="Times New Roman"/>
      <w:color w:val="595959"/>
    </w:rPr>
  </w:style>
  <w:style w:type="paragraph" w:customStyle="1" w:styleId="Titre81">
    <w:name w:val="Titre 81"/>
    <w:basedOn w:val="Normal1"/>
    <w:next w:val="Normal1"/>
    <w:qFormat/>
    <w:pPr>
      <w:keepNext/>
      <w:keepLines/>
      <w:numPr>
        <w:ilvl w:val="7"/>
        <w:numId w:val="1"/>
      </w:numPr>
      <w:spacing w:after="0"/>
      <w:outlineLvl w:val="7"/>
    </w:pPr>
    <w:rPr>
      <w:rFonts w:eastAsia="Times New Roman"/>
      <w:i/>
      <w:iCs/>
      <w:color w:val="272727"/>
    </w:rPr>
  </w:style>
  <w:style w:type="paragraph" w:customStyle="1" w:styleId="Titre91">
    <w:name w:val="Titre 91"/>
    <w:basedOn w:val="Normal1"/>
    <w:next w:val="Normal1"/>
    <w:qFormat/>
    <w:pPr>
      <w:keepNext/>
      <w:keepLines/>
      <w:numPr>
        <w:ilvl w:val="8"/>
        <w:numId w:val="1"/>
      </w:numPr>
      <w:spacing w:after="0"/>
      <w:outlineLvl w:val="8"/>
    </w:pPr>
    <w:rPr>
      <w:rFonts w:eastAsia="Times New Roman"/>
      <w:color w:val="272727"/>
    </w:rPr>
  </w:style>
  <w:style w:type="paragraph" w:customStyle="1" w:styleId="Titre1">
    <w:name w:val="Titre1"/>
    <w:basedOn w:val="Normal1"/>
    <w:next w:val="Normal1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paragraph" w:customStyle="1" w:styleId="Sous-titre1">
    <w:name w:val="Sous-titre1"/>
    <w:basedOn w:val="Normal1"/>
    <w:next w:val="Normal1"/>
    <w:qFormat/>
    <w:rPr>
      <w:rFonts w:eastAsia="Times New Roman"/>
      <w:color w:val="595959"/>
      <w:spacing w:val="15"/>
      <w:sz w:val="28"/>
      <w:szCs w:val="28"/>
    </w:rPr>
  </w:style>
  <w:style w:type="paragraph" w:customStyle="1" w:styleId="Citation1">
    <w:name w:val="Citation1"/>
    <w:basedOn w:val="Normal1"/>
    <w:next w:val="Normal1"/>
    <w:qFormat/>
    <w:pPr>
      <w:spacing w:before="160"/>
      <w:jc w:val="center"/>
    </w:pPr>
    <w:rPr>
      <w:i/>
      <w:iCs/>
      <w:color w:val="404040"/>
    </w:rPr>
  </w:style>
  <w:style w:type="paragraph" w:customStyle="1" w:styleId="Paragraphedeliste1">
    <w:name w:val="Paragraphe de liste1"/>
    <w:basedOn w:val="Normal1"/>
    <w:qFormat/>
    <w:pPr>
      <w:ind w:left="720"/>
      <w:contextualSpacing/>
    </w:pPr>
  </w:style>
  <w:style w:type="paragraph" w:customStyle="1" w:styleId="Citationintense1">
    <w:name w:val="Citation intense1"/>
    <w:basedOn w:val="Normal1"/>
    <w:next w:val="Normal1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En-tte1">
    <w:name w:val="En-tête1"/>
    <w:basedOn w:val="Normal1"/>
    <w:qFormat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ieddepage1">
    <w:name w:val="Pied de page1"/>
    <w:basedOn w:val="Normal1"/>
    <w:qFormat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urelieadje62@gmail.com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942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 kouame</dc:creator>
  <cp:lastModifiedBy>SERVEUR</cp:lastModifiedBy>
  <cp:revision>4</cp:revision>
  <dcterms:created xsi:type="dcterms:W3CDTF">2026-09-23T00:33:00Z</dcterms:created>
  <dcterms:modified xsi:type="dcterms:W3CDTF">2026-09-23T09:32:00Z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eyJoZGlkIjoiM2I1ZDkwY2YzYzM2NTVjYjA2MzhiNmFhMmRiMDVkMDcifQ==</vt:lpwstr>
  </property>
  <property fmtid="{D5CDD505-2E9C-101B-9397-08002B2CF9AE}" pid="3" name="KSOProductBuildVer">
    <vt:lpwstr>1036-12.1.0.28485</vt:lpwstr>
  </property>
  <property fmtid="{D5CDD505-2E9C-101B-9397-08002B2CF9AE}" pid="4" name="ICV">
    <vt:lpwstr>D0A4AF8B236E4110896D0BBC1F493F2C_12</vt:lpwstr>
  </property>
</Properties>
</file>